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1A1F" w:rsidRPr="00863A8F" w:rsidRDefault="00181A1F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</w:rPr>
        <w:t>ОБҐРУНТУВАННЯ</w:t>
      </w:r>
    </w:p>
    <w:p w:rsidR="00833740" w:rsidRDefault="00833740" w:rsidP="00181A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63A8F">
        <w:rPr>
          <w:rFonts w:ascii="Times New Roman" w:hAnsi="Times New Roman" w:cs="Times New Roman"/>
          <w:sz w:val="24"/>
          <w:szCs w:val="24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B05DC9" w:rsidRPr="00863A8F" w:rsidRDefault="00B05DC9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33740" w:rsidRPr="00863A8F" w:rsidRDefault="00833740" w:rsidP="00181A1F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i/>
          <w:sz w:val="24"/>
          <w:szCs w:val="24"/>
        </w:rPr>
        <w:t>(оприлюднюється на виконання постанови КМУ № 710 від 11.10.2016 «Про ефективне використання державних коштів» (зі змінами))</w:t>
      </w:r>
    </w:p>
    <w:p w:rsidR="00181A1F" w:rsidRPr="00863A8F" w:rsidRDefault="00181A1F" w:rsidP="00181A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81A1F" w:rsidRPr="00D8595A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1. Найменування, місцезнаходження та ідентифікаційний код замовника в Єдиному державному реєстрі юридичних осіб, фізичних осіб — підприємців та громадських формувань, його категорія: </w:t>
      </w:r>
      <w:r w:rsidRPr="00D8595A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Виконавчий комітет </w:t>
      </w:r>
      <w:proofErr w:type="spellStart"/>
      <w:r w:rsidRPr="00D8595A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D8595A">
        <w:rPr>
          <w:rFonts w:ascii="Times New Roman" w:eastAsia="Arial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 (далі – замовник), </w:t>
      </w:r>
      <w:r w:rsidRPr="00D859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вул. Миру, буд. 24, місто Горішні Плавні, Кременчуцький район, Полтавська область, 39800, ЄДРПОУ 04057646, </w:t>
      </w:r>
      <w:r w:rsidR="00591F7D" w:rsidRPr="00D8595A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категорія замовника – орган місцевого самоврядування</w:t>
      </w:r>
      <w:r w:rsidRPr="00D8595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81A1F" w:rsidRPr="00863A8F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u w:val="single"/>
          <w:lang w:eastAsia="ru-RU"/>
        </w:rPr>
      </w:pPr>
    </w:p>
    <w:p w:rsidR="00181A1F" w:rsidRPr="00863A8F" w:rsidRDefault="00181A1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63A8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2. 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й частин предмета закупівлі (лотів) (за наявності): </w:t>
      </w:r>
    </w:p>
    <w:p w:rsidR="00D8595A" w:rsidRPr="00D8595A" w:rsidRDefault="004E66F6" w:rsidP="00D8595A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4"/>
          <w:szCs w:val="24"/>
          <w:lang w:eastAsia="en-US"/>
        </w:rPr>
      </w:pPr>
      <w:bookmarkStart w:id="0" w:name="_GoBack"/>
      <w:r>
        <w:rPr>
          <w:rFonts w:ascii="Times New Roman" w:hAnsi="Times New Roman" w:cs="Times New Roman"/>
          <w:bCs/>
          <w:iCs/>
          <w:sz w:val="24"/>
          <w:szCs w:val="24"/>
          <w:lang w:eastAsia="en-US"/>
        </w:rPr>
        <w:t>Р</w:t>
      </w:r>
      <w:r w:rsidR="00D8595A" w:rsidRPr="00D8595A">
        <w:rPr>
          <w:rFonts w:ascii="Times New Roman" w:hAnsi="Times New Roman" w:cs="Times New Roman"/>
          <w:bCs/>
          <w:iCs/>
          <w:sz w:val="24"/>
          <w:szCs w:val="24"/>
          <w:lang w:eastAsia="en-US"/>
        </w:rPr>
        <w:t>обоча станція для оформлення та видачі паспорта громадянина України для виїзду за кордон з електронним носієм або паспорта громадянина України у формі ID-картки з комплектом обладнання</w:t>
      </w:r>
      <w:bookmarkEnd w:id="0"/>
      <w:r w:rsidR="00D8595A" w:rsidRPr="00D8595A">
        <w:rPr>
          <w:rFonts w:ascii="Times New Roman" w:hAnsi="Times New Roman" w:cs="Times New Roman"/>
          <w:bCs/>
          <w:iCs/>
          <w:sz w:val="24"/>
          <w:szCs w:val="24"/>
          <w:lang w:eastAsia="en-US"/>
        </w:rPr>
        <w:t>, код за ДК 021:2015: 30210000-4 - Машини для обробки даних (апаратна частина)/30214000-2 - Робочі станції.</w:t>
      </w:r>
    </w:p>
    <w:p w:rsidR="001A70C2" w:rsidRPr="00863A8F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57886" w:rsidRPr="00863A8F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>Вид та ідентифікатор процедури закупівлі:</w:t>
      </w:r>
      <w:r w:rsidR="0015446C" w:rsidRPr="00863A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92A3C" w:rsidRPr="00863A8F">
        <w:rPr>
          <w:rFonts w:ascii="Times New Roman" w:eastAsia="Times New Roman" w:hAnsi="Times New Roman" w:cs="Times New Roman"/>
          <w:sz w:val="24"/>
          <w:szCs w:val="24"/>
        </w:rPr>
        <w:t>Відкрит</w:t>
      </w:r>
      <w:r w:rsidR="00276D4C" w:rsidRPr="00863A8F">
        <w:rPr>
          <w:rFonts w:ascii="Times New Roman" w:eastAsia="Times New Roman" w:hAnsi="Times New Roman" w:cs="Times New Roman"/>
          <w:sz w:val="24"/>
          <w:szCs w:val="24"/>
        </w:rPr>
        <w:t>і торги (</w:t>
      </w:r>
      <w:r w:rsidR="00992A3C" w:rsidRPr="00863A8F">
        <w:rPr>
          <w:rFonts w:ascii="Times New Roman" w:eastAsia="Times New Roman" w:hAnsi="Times New Roman" w:cs="Times New Roman"/>
          <w:sz w:val="24"/>
          <w:szCs w:val="24"/>
        </w:rPr>
        <w:t>з особливостями</w:t>
      </w:r>
      <w:r w:rsidR="00276D4C" w:rsidRPr="00863A8F">
        <w:rPr>
          <w:rFonts w:ascii="Times New Roman" w:eastAsia="Times New Roman" w:hAnsi="Times New Roman" w:cs="Times New Roman"/>
          <w:sz w:val="24"/>
          <w:szCs w:val="24"/>
        </w:rPr>
        <w:t>)</w:t>
      </w:r>
      <w:r w:rsidR="00F97E05" w:rsidRPr="00863A8F">
        <w:rPr>
          <w:rFonts w:ascii="Times New Roman" w:eastAsia="Times New Roman" w:hAnsi="Times New Roman" w:cs="Times New Roman"/>
          <w:sz w:val="24"/>
          <w:szCs w:val="24"/>
        </w:rPr>
        <w:t>,</w:t>
      </w:r>
      <w:r w:rsidR="00F97E05" w:rsidRPr="00863A8F">
        <w:rPr>
          <w:rFonts w:ascii="Times New Roman" w:hAnsi="Times New Roman" w:cs="Times New Roman"/>
          <w:bCs/>
          <w:color w:val="000000" w:themeColor="text1"/>
          <w:sz w:val="24"/>
          <w:szCs w:val="24"/>
          <w:bdr w:val="none" w:sz="0" w:space="0" w:color="auto" w:frame="1"/>
        </w:rPr>
        <w:t xml:space="preserve"> </w:t>
      </w:r>
      <w:r w:rsidR="00F97E05" w:rsidRPr="00863A8F">
        <w:rPr>
          <w:rFonts w:ascii="Times New Roman" w:eastAsia="Times New Roman" w:hAnsi="Times New Roman" w:cs="Times New Roman"/>
          <w:bCs/>
          <w:sz w:val="24"/>
          <w:szCs w:val="24"/>
        </w:rPr>
        <w:t>і</w:t>
      </w:r>
      <w:r w:rsidR="00F97E05" w:rsidRPr="00863A8F">
        <w:rPr>
          <w:rFonts w:ascii="Times New Roman" w:eastAsia="Times New Roman" w:hAnsi="Times New Roman" w:cs="Times New Roman"/>
          <w:sz w:val="24"/>
          <w:szCs w:val="24"/>
        </w:rPr>
        <w:t>дентифікатор закупівлі</w:t>
      </w:r>
      <w:r w:rsidR="00D8595A" w:rsidRPr="00D8595A">
        <w:rPr>
          <w:rFonts w:ascii="Times New Roman" w:hAnsi="Times New Roman" w:cs="Times New Roman"/>
          <w:bCs/>
          <w:iCs/>
          <w:sz w:val="24"/>
          <w:szCs w:val="24"/>
          <w:lang w:eastAsia="en-US"/>
        </w:rPr>
        <w:t xml:space="preserve"> UA-2023-06-16-012293-a</w:t>
      </w:r>
      <w:r w:rsidR="00D8595A">
        <w:rPr>
          <w:rFonts w:ascii="Times New Roman" w:hAnsi="Times New Roman" w:cs="Times New Roman"/>
          <w:bCs/>
          <w:iCs/>
          <w:sz w:val="24"/>
          <w:szCs w:val="24"/>
          <w:lang w:eastAsia="en-US"/>
        </w:rPr>
        <w:t>.</w:t>
      </w:r>
    </w:p>
    <w:p w:rsidR="008A5C99" w:rsidRPr="00863A8F" w:rsidRDefault="008A5C99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A5C99" w:rsidRPr="00863A8F" w:rsidRDefault="002D5705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4. </w:t>
      </w:r>
      <w:r w:rsidR="008A5C99"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Розмір бюджетного призначення: </w:t>
      </w:r>
      <w:r w:rsidR="00817997">
        <w:rPr>
          <w:rFonts w:ascii="Times New Roman" w:eastAsia="Times New Roman" w:hAnsi="Times New Roman" w:cs="Times New Roman"/>
          <w:sz w:val="24"/>
          <w:szCs w:val="24"/>
        </w:rPr>
        <w:t>499 000</w:t>
      </w:r>
      <w:r w:rsidR="008A5C99" w:rsidRPr="00863A8F">
        <w:rPr>
          <w:rFonts w:ascii="Times New Roman" w:eastAsia="Times New Roman" w:hAnsi="Times New Roman" w:cs="Times New Roman"/>
          <w:sz w:val="24"/>
          <w:szCs w:val="24"/>
        </w:rPr>
        <w:t xml:space="preserve">,00 грн. </w:t>
      </w:r>
      <w:r w:rsidR="00CC2CB0" w:rsidRPr="00863A8F">
        <w:rPr>
          <w:rFonts w:ascii="Times New Roman" w:eastAsia="Times New Roman" w:hAnsi="Times New Roman" w:cs="Times New Roman"/>
          <w:sz w:val="24"/>
          <w:szCs w:val="24"/>
        </w:rPr>
        <w:t xml:space="preserve">кошти </w:t>
      </w:r>
      <w:r w:rsidR="008A5C99" w:rsidRPr="00863A8F">
        <w:rPr>
          <w:rFonts w:ascii="Times New Roman" w:eastAsia="Times New Roman" w:hAnsi="Times New Roman" w:cs="Times New Roman"/>
          <w:sz w:val="24"/>
          <w:szCs w:val="24"/>
        </w:rPr>
        <w:t>місцев</w:t>
      </w:r>
      <w:r w:rsidR="00CC2CB0" w:rsidRPr="00863A8F">
        <w:rPr>
          <w:rFonts w:ascii="Times New Roman" w:eastAsia="Times New Roman" w:hAnsi="Times New Roman" w:cs="Times New Roman"/>
          <w:sz w:val="24"/>
          <w:szCs w:val="24"/>
        </w:rPr>
        <w:t>ого</w:t>
      </w:r>
      <w:r w:rsidR="008A5C99" w:rsidRPr="00863A8F">
        <w:rPr>
          <w:rFonts w:ascii="Times New Roman" w:eastAsia="Times New Roman" w:hAnsi="Times New Roman" w:cs="Times New Roman"/>
          <w:sz w:val="24"/>
          <w:szCs w:val="24"/>
        </w:rPr>
        <w:t xml:space="preserve"> б</w:t>
      </w:r>
      <w:r w:rsidR="00CC2CB0" w:rsidRPr="00863A8F">
        <w:rPr>
          <w:rFonts w:ascii="Times New Roman" w:eastAsia="Times New Roman" w:hAnsi="Times New Roman" w:cs="Times New Roman"/>
          <w:sz w:val="24"/>
          <w:szCs w:val="24"/>
        </w:rPr>
        <w:t>ю</w:t>
      </w:r>
      <w:r w:rsidR="008A5C99" w:rsidRPr="00863A8F">
        <w:rPr>
          <w:rFonts w:ascii="Times New Roman" w:eastAsia="Times New Roman" w:hAnsi="Times New Roman" w:cs="Times New Roman"/>
          <w:sz w:val="24"/>
          <w:szCs w:val="24"/>
        </w:rPr>
        <w:t>джет</w:t>
      </w:r>
      <w:r w:rsidR="00CC2CB0" w:rsidRPr="00863A8F">
        <w:rPr>
          <w:rFonts w:ascii="Times New Roman" w:eastAsia="Times New Roman" w:hAnsi="Times New Roman" w:cs="Times New Roman"/>
          <w:sz w:val="24"/>
          <w:szCs w:val="24"/>
        </w:rPr>
        <w:t>у</w:t>
      </w:r>
      <w:r w:rsidR="008A5C99" w:rsidRPr="00863A8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A70C2" w:rsidRPr="00863A8F" w:rsidRDefault="001A70C2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66478" w:rsidRPr="00863A8F" w:rsidRDefault="002D5705" w:rsidP="00863A8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="001A70C2"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591F7D" w:rsidRPr="00863A8F">
        <w:rPr>
          <w:rFonts w:ascii="Times New Roman" w:eastAsia="Times New Roman" w:hAnsi="Times New Roman" w:cs="Times New Roman"/>
          <w:b/>
          <w:sz w:val="24"/>
          <w:szCs w:val="24"/>
        </w:rPr>
        <w:t>Обґрунтування о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>чікуван</w:t>
      </w:r>
      <w:r w:rsidR="00591F7D" w:rsidRPr="00863A8F">
        <w:rPr>
          <w:rFonts w:ascii="Times New Roman" w:eastAsia="Times New Roman" w:hAnsi="Times New Roman" w:cs="Times New Roman"/>
          <w:b/>
          <w:sz w:val="24"/>
          <w:szCs w:val="24"/>
        </w:rPr>
        <w:t>ої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 варт</w:t>
      </w:r>
      <w:r w:rsidR="00591F7D" w:rsidRPr="00863A8F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>ст</w:t>
      </w:r>
      <w:r w:rsidR="00591F7D" w:rsidRPr="00863A8F">
        <w:rPr>
          <w:rFonts w:ascii="Times New Roman" w:eastAsia="Times New Roman" w:hAnsi="Times New Roman" w:cs="Times New Roman"/>
          <w:b/>
          <w:sz w:val="24"/>
          <w:szCs w:val="24"/>
        </w:rPr>
        <w:t>і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предмета закупівлі:</w:t>
      </w:r>
      <w:r w:rsidR="0015446C" w:rsidRPr="00863A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A5C99" w:rsidRPr="00863A8F">
        <w:rPr>
          <w:rFonts w:ascii="Times New Roman" w:hAnsi="Times New Roman" w:cs="Times New Roman"/>
          <w:sz w:val="24"/>
          <w:szCs w:val="24"/>
        </w:rPr>
        <w:t>Очікувана вартість предмета закупівлі розрахована з урахуванням розділу ІІІ «Примірної методики визначення очікуваної вартості предмета закупівлі», затвердженої наказом Міністерства розвитку економіки, торгівлі, та сільського господарства України від 18.02.2020 року №275</w:t>
      </w:r>
      <w:r w:rsidRPr="00863A8F">
        <w:rPr>
          <w:rFonts w:ascii="Times New Roman" w:hAnsi="Times New Roman" w:cs="Times New Roman"/>
          <w:sz w:val="24"/>
          <w:szCs w:val="24"/>
        </w:rPr>
        <w:t xml:space="preserve"> </w:t>
      </w:r>
      <w:r w:rsidR="0015446C" w:rsidRPr="00863A8F">
        <w:rPr>
          <w:rFonts w:ascii="Times New Roman" w:eastAsia="Times New Roman" w:hAnsi="Times New Roman" w:cs="Times New Roman"/>
          <w:sz w:val="24"/>
          <w:szCs w:val="24"/>
        </w:rPr>
        <w:t xml:space="preserve">із змінами. </w:t>
      </w:r>
      <w:r w:rsidR="00266478" w:rsidRPr="00863A8F">
        <w:rPr>
          <w:rFonts w:ascii="Times New Roman" w:eastAsia="Times New Roman" w:hAnsi="Times New Roman" w:cs="Times New Roman"/>
          <w:sz w:val="24"/>
          <w:szCs w:val="24"/>
        </w:rPr>
        <w:t>Для аналізу використовувались пропозиції спеціалізованих торговельних майданчиків-інтернет ресурс, комерційна пропозиція суб’єкта господарювання.</w:t>
      </w:r>
    </w:p>
    <w:p w:rsidR="00657886" w:rsidRPr="00863A8F" w:rsidRDefault="00657886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57886" w:rsidRPr="00863A8F" w:rsidRDefault="00900E35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  <w:r w:rsidR="00C70DD1" w:rsidRPr="00863A8F">
        <w:rPr>
          <w:rFonts w:ascii="Times New Roman" w:eastAsia="Times New Roman" w:hAnsi="Times New Roman" w:cs="Times New Roman"/>
          <w:b/>
          <w:sz w:val="24"/>
          <w:szCs w:val="24"/>
        </w:rPr>
        <w:t>Обґрунтування т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>ехнічн</w:t>
      </w:r>
      <w:r w:rsidR="00C70DD1" w:rsidRPr="00863A8F">
        <w:rPr>
          <w:rFonts w:ascii="Times New Roman" w:eastAsia="Times New Roman" w:hAnsi="Times New Roman" w:cs="Times New Roman"/>
          <w:b/>
          <w:sz w:val="24"/>
          <w:szCs w:val="24"/>
        </w:rPr>
        <w:t>их</w:t>
      </w:r>
      <w:r w:rsidR="0015446C" w:rsidRPr="00863A8F">
        <w:rPr>
          <w:rFonts w:ascii="Times New Roman" w:eastAsia="Times New Roman" w:hAnsi="Times New Roman" w:cs="Times New Roman"/>
          <w:b/>
          <w:sz w:val="24"/>
          <w:szCs w:val="24"/>
        </w:rPr>
        <w:t xml:space="preserve"> та якісних ха</w:t>
      </w:r>
      <w:r w:rsidR="00F97E05" w:rsidRPr="00863A8F">
        <w:rPr>
          <w:rFonts w:ascii="Times New Roman" w:eastAsia="Times New Roman" w:hAnsi="Times New Roman" w:cs="Times New Roman"/>
          <w:b/>
          <w:sz w:val="24"/>
          <w:szCs w:val="24"/>
        </w:rPr>
        <w:t>рактеристик предмета закупівлі:</w:t>
      </w:r>
    </w:p>
    <w:p w:rsidR="0015446C" w:rsidRPr="00863A8F" w:rsidRDefault="0015446C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63A8F">
        <w:rPr>
          <w:rFonts w:ascii="Times New Roman" w:eastAsia="Times New Roman" w:hAnsi="Times New Roman" w:cs="Times New Roman"/>
          <w:sz w:val="24"/>
          <w:szCs w:val="24"/>
        </w:rPr>
        <w:t xml:space="preserve">Якісні та технічні характеристики заявленої кількості </w:t>
      </w:r>
      <w:r w:rsidR="00282BB6" w:rsidRPr="00863A8F">
        <w:rPr>
          <w:rFonts w:ascii="Times New Roman" w:eastAsia="Times New Roman" w:hAnsi="Times New Roman" w:cs="Times New Roman"/>
          <w:sz w:val="24"/>
          <w:szCs w:val="24"/>
        </w:rPr>
        <w:t>р</w:t>
      </w:r>
      <w:r w:rsidR="00282BB6" w:rsidRPr="00863A8F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обочої станції </w:t>
      </w:r>
      <w:r w:rsidRPr="00863A8F">
        <w:rPr>
          <w:rFonts w:ascii="Times New Roman" w:eastAsia="Times New Roman" w:hAnsi="Times New Roman" w:cs="Times New Roman"/>
          <w:sz w:val="24"/>
          <w:szCs w:val="24"/>
        </w:rPr>
        <w:t xml:space="preserve">визначені з урахуванням реальних потреб та оптимального співвідношення ціни та якості. </w:t>
      </w:r>
    </w:p>
    <w:p w:rsidR="00863A8F" w:rsidRPr="00863A8F" w:rsidRDefault="00863A8F" w:rsidP="00863A8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Закупівля здійснюється для забезпечення технічної можливості надання додаткових видів послуг Центром надання адміністративних послуг </w:t>
      </w:r>
      <w:proofErr w:type="spellStart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 (далі – ЦНАП) на виконання рішення 32 сесії восьмого скликання </w:t>
      </w:r>
      <w:proofErr w:type="spellStart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Полтавської області від 18.04.2023 «Про затвердження додаткового переліку послуг, які надаються через центр надання адміністративних послуг </w:t>
      </w:r>
      <w:proofErr w:type="spellStart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Горішньоплавнівської</w:t>
      </w:r>
      <w:proofErr w:type="spellEnd"/>
      <w:r w:rsidRPr="00863A8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міської ради Кременчуцького району Полтавської області» з метою розвитку мережі центрів надання адміністративних послуг.</w:t>
      </w:r>
    </w:p>
    <w:p w:rsidR="00657886" w:rsidRDefault="00657886" w:rsidP="00181A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F5251" w:rsidRPr="00863A8F" w:rsidRDefault="000F5251" w:rsidP="00181A1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57886" w:rsidRPr="00863A8F" w:rsidRDefault="00657886" w:rsidP="00181A1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57886" w:rsidRPr="00863A8F" w:rsidSect="0065788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886"/>
    <w:rsid w:val="00057464"/>
    <w:rsid w:val="000A2FC9"/>
    <w:rsid w:val="000B3272"/>
    <w:rsid w:val="000F5251"/>
    <w:rsid w:val="0015446C"/>
    <w:rsid w:val="00181A1F"/>
    <w:rsid w:val="0019536E"/>
    <w:rsid w:val="001A70C2"/>
    <w:rsid w:val="00266478"/>
    <w:rsid w:val="00276D4C"/>
    <w:rsid w:val="00282BB6"/>
    <w:rsid w:val="002D5705"/>
    <w:rsid w:val="004012CF"/>
    <w:rsid w:val="004E66F6"/>
    <w:rsid w:val="0050170E"/>
    <w:rsid w:val="00591F7D"/>
    <w:rsid w:val="005C0053"/>
    <w:rsid w:val="005F5DC4"/>
    <w:rsid w:val="00657886"/>
    <w:rsid w:val="0066779D"/>
    <w:rsid w:val="00763DDF"/>
    <w:rsid w:val="00817997"/>
    <w:rsid w:val="00833740"/>
    <w:rsid w:val="00863A8F"/>
    <w:rsid w:val="008A5C99"/>
    <w:rsid w:val="00900E35"/>
    <w:rsid w:val="00992A3C"/>
    <w:rsid w:val="00A21B37"/>
    <w:rsid w:val="00A94D23"/>
    <w:rsid w:val="00B05DC9"/>
    <w:rsid w:val="00BF356C"/>
    <w:rsid w:val="00C54171"/>
    <w:rsid w:val="00C70DD1"/>
    <w:rsid w:val="00CC2CB0"/>
    <w:rsid w:val="00D8595A"/>
    <w:rsid w:val="00F14DE7"/>
    <w:rsid w:val="00F97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48540"/>
  <w15:docId w15:val="{1D1F4D6C-3FAB-4C48-9C4F-E3EE015C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2AC"/>
  </w:style>
  <w:style w:type="paragraph" w:styleId="1">
    <w:name w:val="heading 1"/>
    <w:basedOn w:val="10"/>
    <w:next w:val="10"/>
    <w:rsid w:val="0065788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65788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65788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65788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65788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10"/>
    <w:next w:val="10"/>
    <w:rsid w:val="0065788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657886"/>
  </w:style>
  <w:style w:type="table" w:customStyle="1" w:styleId="TableNormal">
    <w:name w:val="Table Normal"/>
    <w:rsid w:val="0065788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57886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rvts0">
    <w:name w:val="rvts0"/>
    <w:basedOn w:val="a0"/>
    <w:rsid w:val="002B72AC"/>
  </w:style>
  <w:style w:type="character" w:styleId="a4">
    <w:name w:val="Emphasis"/>
    <w:uiPriority w:val="20"/>
    <w:qFormat/>
    <w:rsid w:val="002B72AC"/>
    <w:rPr>
      <w:i/>
      <w:iCs/>
    </w:rPr>
  </w:style>
  <w:style w:type="table" w:styleId="a5">
    <w:name w:val="Table Grid"/>
    <w:basedOn w:val="a1"/>
    <w:uiPriority w:val="39"/>
    <w:rsid w:val="002B72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Subtitle"/>
    <w:basedOn w:val="10"/>
    <w:next w:val="10"/>
    <w:rsid w:val="0065788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7">
    <w:basedOn w:val="TableNormal"/>
    <w:rsid w:val="00657886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8">
    <w:name w:val="No Spacing"/>
    <w:uiPriority w:val="1"/>
    <w:qFormat/>
    <w:rsid w:val="00833740"/>
    <w:pPr>
      <w:spacing w:after="0" w:line="240" w:lineRule="auto"/>
      <w:jc w:val="center"/>
    </w:pPr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2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euCBK5a2EjbfyQrdiFF789GQR/w==">AMUW2mUJA8AXZASJD7/FLCtqKi/Hpm3W8fPYlO07aarNGZnC2CAANKu3zEUrvJpkdN03rdbZ8pySEM5/53HBSmhjnZV4EYqhqI3zTk1Do5IHCb84fFdIpkQ=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1785</Words>
  <Characters>1018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userua12</dc:creator>
  <cp:lastModifiedBy>Крутілко Юлія</cp:lastModifiedBy>
  <cp:revision>23</cp:revision>
  <cp:lastPrinted>2023-03-31T13:09:00Z</cp:lastPrinted>
  <dcterms:created xsi:type="dcterms:W3CDTF">2023-07-27T08:18:00Z</dcterms:created>
  <dcterms:modified xsi:type="dcterms:W3CDTF">2023-08-07T07:30:00Z</dcterms:modified>
</cp:coreProperties>
</file>